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142240</wp:posOffset>
                </wp:positionV>
                <wp:extent cx="5939790" cy="2041525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10CE1"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Prozessor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margin-left:-1.9pt;margin-top:11.2pt;width:467.7pt;height:160.75pt;z-index:251648512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E10CE1" w:rsidRPr="00E10CE1" w:rsidRDefault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10CE1"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Prozessor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93446" w:rsidRDefault="00E93446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EB8A792" wp14:editId="1D01711F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939790" cy="2041525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Festplatte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3" o:spid="_x0000_s1029" style="position:absolute;margin-left:0;margin-top:1.4pt;width:467.7pt;height:160.75pt;z-index:251649536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">
                <v:shape id="Textfeld 2" o:spid="_x0000_s1030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Festplatte</w:t>
                        </w:r>
                      </w:p>
                    </w:txbxContent>
                  </v:textbox>
                </v:shape>
                <v:shape id="Grafik 5" o:spid="_x0000_s1031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EB8A792" wp14:editId="1D01711F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939790" cy="2041525"/>
                <wp:effectExtent l="0" t="0" r="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Lüftung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6" o:spid="_x0000_s1032" style="position:absolute;margin-left:0;margin-top:.6pt;width:467.7pt;height:160.75pt;z-index:251650560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">
                <v:shape id="Textfeld 2" o:spid="_x0000_s1033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Lüftung</w:t>
                        </w:r>
                      </w:p>
                    </w:txbxContent>
                  </v:textbox>
                </v:shape>
                <v:shape id="Grafik 8" o:spid="_x0000_s1034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EB8A792" wp14:editId="1D01711F">
                <wp:simplePos x="0" y="0"/>
                <wp:positionH relativeFrom="column">
                  <wp:posOffset>88900</wp:posOffset>
                </wp:positionH>
                <wp:positionV relativeFrom="paragraph">
                  <wp:posOffset>113665</wp:posOffset>
                </wp:positionV>
                <wp:extent cx="5939790" cy="204152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Arbeitsspeicher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9" o:spid="_x0000_s1035" style="position:absolute;margin-left:7pt;margin-top:8.95pt;width:467.7pt;height:160.75pt;z-index:251652608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">
                <v:shape id="Textfeld 2" o:spid="_x0000_s1036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Arbeitsspeicher</w:t>
                        </w:r>
                      </w:p>
                    </w:txbxContent>
                  </v:textbox>
                </v:shape>
                <v:shape id="Grafik 11" o:spid="_x0000_s1037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EB8A792" wp14:editId="1D01711F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39790" cy="2041525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Mainboard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12" o:spid="_x0000_s1038" style="position:absolute;margin-left:0;margin-top:.85pt;width:467.7pt;height:160.75pt;z-index:251653632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">
                <v:shape id="Textfeld 2" o:spid="_x0000_s1039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Mainboard</w:t>
                        </w:r>
                      </w:p>
                    </w:txbxContent>
                  </v:textbox>
                </v:shape>
                <v:shape id="Grafik 14" o:spid="_x0000_s1040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EB8A792" wp14:editId="1D01711F">
                <wp:simplePos x="0" y="0"/>
                <wp:positionH relativeFrom="column">
                  <wp:posOffset>82550</wp:posOffset>
                </wp:positionH>
                <wp:positionV relativeFrom="paragraph">
                  <wp:posOffset>115570</wp:posOffset>
                </wp:positionV>
                <wp:extent cx="5939790" cy="204152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Verbindungskabel Daten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15" o:spid="_x0000_s1041" style="position:absolute;margin-left:6.5pt;margin-top:9.1pt;width:467.7pt;height:160.75pt;z-index:251658752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">
                <v:shape id="Textfeld 2" o:spid="_x0000_s1042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Verbindungskabel Daten</w:t>
                        </w:r>
                      </w:p>
                    </w:txbxContent>
                  </v:textbox>
                </v:shape>
                <v:shape id="Grafik 17" o:spid="_x0000_s1043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>
      <w:pPr>
        <w:spacing w:after="200" w:line="276" w:lineRule="auto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C1F878E" wp14:editId="70A041B4">
                <wp:simplePos x="0" y="0"/>
                <wp:positionH relativeFrom="column">
                  <wp:posOffset>-19050</wp:posOffset>
                </wp:positionH>
                <wp:positionV relativeFrom="paragraph">
                  <wp:posOffset>2437765</wp:posOffset>
                </wp:positionV>
                <wp:extent cx="5939790" cy="204152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Verbindungskabel Strom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F878E" id="Gruppieren 18" o:spid="_x0000_s1044" style="position:absolute;margin-left:-1.5pt;margin-top:191.95pt;width:467.7pt;height:160.75pt;z-index:251666944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">
                <v:shape id="Textfeld 2" o:spid="_x0000_s1045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Verbindungskabel Strom</w:t>
                        </w:r>
                      </w:p>
                    </w:txbxContent>
                  </v:textbox>
                </v:shape>
                <v:shape id="Grafik 20" o:spid="_x0000_s1046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E10CE1" w:rsidRDefault="00E10CE1" w:rsidP="00377142"/>
    <w:p w:rsidR="00E10CE1" w:rsidRDefault="00E10CE1" w:rsidP="00377142"/>
    <w:p w:rsidR="00E10CE1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C1F878E" wp14:editId="70A041B4">
                <wp:simplePos x="0" y="0"/>
                <wp:positionH relativeFrom="column">
                  <wp:posOffset>-95250</wp:posOffset>
                </wp:positionH>
                <wp:positionV relativeFrom="paragraph">
                  <wp:posOffset>139065</wp:posOffset>
                </wp:positionV>
                <wp:extent cx="5939790" cy="204152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Netzteil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F878E" id="Gruppieren 24" o:spid="_x0000_s1047" style="position:absolute;margin-left:-7.5pt;margin-top:10.95pt;width:467.7pt;height:160.75pt;z-index:251668992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">
                <v:shape id="Textfeld 2" o:spid="_x0000_s1048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Netzteil</w:t>
                        </w:r>
                      </w:p>
                    </w:txbxContent>
                  </v:textbox>
                </v:shape>
                <v:shape id="Grafik 26" o:spid="_x0000_s1049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/>
    <w:p w:rsidR="00E10CE1" w:rsidRDefault="00E10CE1" w:rsidP="00377142">
      <w:bookmarkStart w:id="0" w:name="_GoBack"/>
      <w:bookmarkEnd w:id="0"/>
    </w:p>
    <w:p w:rsidR="00E10CE1" w:rsidRPr="00377142" w:rsidRDefault="00E10CE1" w:rsidP="003771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EB8A792" wp14:editId="1D01711F">
                <wp:simplePos x="0" y="0"/>
                <wp:positionH relativeFrom="column">
                  <wp:posOffset>39370</wp:posOffset>
                </wp:positionH>
                <wp:positionV relativeFrom="paragraph">
                  <wp:posOffset>624840</wp:posOffset>
                </wp:positionV>
                <wp:extent cx="5939790" cy="204152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1525"/>
                          <a:chOff x="0" y="0"/>
                          <a:chExt cx="5939790" cy="2041525"/>
                        </a:xfrm>
                      </wpg:grpSpPr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571500"/>
                            <a:ext cx="45148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CE1" w:rsidRPr="00E10CE1" w:rsidRDefault="00E10CE1" w:rsidP="00E10CE1">
                              <w:pP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sz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WLAN-PCI-Card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A792" id="Gruppieren 21" o:spid="_x0000_s1050" style="position:absolute;margin-left:3.1pt;margin-top:49.2pt;width:467.7pt;height:160.75pt;z-index:251665920" coordsize="59397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">
                <v:shape id="Textfeld 2" o:spid="_x0000_s1051" type="#_x0000_t202" style="position:absolute;left:4699;top:5715;width:4514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<v:textbox style="mso-fit-shape-to-text:t">
                    <w:txbxContent>
                      <w:p w:rsidR="00E10CE1" w:rsidRPr="00E10CE1" w:rsidRDefault="00E10CE1" w:rsidP="00E10CE1">
                        <w:pP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smallCaps/>
                            <w:sz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WLAN-PCI-Card</w:t>
                        </w:r>
                      </w:p>
                    </w:txbxContent>
                  </v:textbox>
                </v:shape>
                <v:shape id="Grafik 23" o:spid="_x0000_s1052" type="#_x0000_t75" style="position:absolute;width:59397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">
                  <v:imagedata r:id="rId10" o:title=""/>
                  <v:path arrowok="t"/>
                </v:shape>
              </v:group>
            </w:pict>
          </mc:Fallback>
        </mc:AlternateContent>
      </w:r>
    </w:p>
    <w:sectPr w:rsidR="00E10CE1" w:rsidRPr="00377142" w:rsidSect="00377142">
      <w:headerReference w:type="first" r:id="rId11"/>
      <w:pgSz w:w="11906" w:h="16838" w:code="9"/>
      <w:pgMar w:top="1134" w:right="1134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CE1" w:rsidRDefault="00E10CE1" w:rsidP="00A76598">
      <w:r>
        <w:separator/>
      </w:r>
    </w:p>
  </w:endnote>
  <w:endnote w:type="continuationSeparator" w:id="0">
    <w:p w:rsidR="00E10CE1" w:rsidRDefault="00E10CE1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CE1" w:rsidRPr="00ED0D02" w:rsidRDefault="00E10CE1" w:rsidP="00ED0D02">
      <w:pPr>
        <w:pStyle w:val="Fuzeile"/>
      </w:pPr>
    </w:p>
  </w:footnote>
  <w:footnote w:type="continuationSeparator" w:id="0">
    <w:p w:rsidR="00E10CE1" w:rsidRDefault="00E10CE1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437505" w:rsidRPr="00437505" w:rsidRDefault="00437505" w:rsidP="004375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8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2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16" w15:restartNumberingAfterBreak="0">
    <w:nsid w:val="6A8662D4"/>
    <w:multiLevelType w:val="multilevel"/>
    <w:tmpl w:val="75384DEA"/>
    <w:numStyleLink w:val="FHNWAufzhlung"/>
  </w:abstractNum>
  <w:abstractNum w:abstractNumId="17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14"/>
  </w:num>
  <w:num w:numId="3">
    <w:abstractNumId w:val="17"/>
  </w:num>
  <w:num w:numId="4">
    <w:abstractNumId w:val="3"/>
  </w:num>
  <w:num w:numId="5">
    <w:abstractNumId w:val="20"/>
  </w:num>
  <w:num w:numId="6">
    <w:abstractNumId w:val="5"/>
  </w:num>
  <w:num w:numId="7">
    <w:abstractNumId w:val="14"/>
  </w:num>
  <w:num w:numId="8">
    <w:abstractNumId w:val="1"/>
  </w:num>
  <w:num w:numId="9">
    <w:abstractNumId w:val="2"/>
  </w:num>
  <w:num w:numId="10">
    <w:abstractNumId w:val="13"/>
  </w:num>
  <w:num w:numId="11">
    <w:abstractNumId w:val="9"/>
  </w:num>
  <w:num w:numId="12">
    <w:abstractNumId w:val="10"/>
  </w:num>
  <w:num w:numId="13">
    <w:abstractNumId w:val="6"/>
  </w:num>
  <w:num w:numId="14">
    <w:abstractNumId w:val="12"/>
  </w:num>
  <w:num w:numId="15">
    <w:abstractNumId w:val="15"/>
  </w:num>
  <w:num w:numId="16">
    <w:abstractNumId w:val="0"/>
  </w:num>
  <w:num w:numId="17">
    <w:abstractNumId w:val="18"/>
  </w:num>
  <w:num w:numId="18">
    <w:abstractNumId w:val="18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7"/>
  </w:num>
  <w:num w:numId="20">
    <w:abstractNumId w:val="11"/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E1"/>
    <w:rsid w:val="000210DE"/>
    <w:rsid w:val="0005534A"/>
    <w:rsid w:val="00071507"/>
    <w:rsid w:val="000976AF"/>
    <w:rsid w:val="000E5CC1"/>
    <w:rsid w:val="000F7F62"/>
    <w:rsid w:val="00106EAE"/>
    <w:rsid w:val="001149D2"/>
    <w:rsid w:val="00156BA9"/>
    <w:rsid w:val="00180D32"/>
    <w:rsid w:val="001D1088"/>
    <w:rsid w:val="001E544A"/>
    <w:rsid w:val="00203DDE"/>
    <w:rsid w:val="00213675"/>
    <w:rsid w:val="002259EE"/>
    <w:rsid w:val="00287478"/>
    <w:rsid w:val="0029605A"/>
    <w:rsid w:val="002A27DF"/>
    <w:rsid w:val="002B467D"/>
    <w:rsid w:val="002E7766"/>
    <w:rsid w:val="00351B21"/>
    <w:rsid w:val="00375A78"/>
    <w:rsid w:val="00377142"/>
    <w:rsid w:val="003D4F97"/>
    <w:rsid w:val="00400861"/>
    <w:rsid w:val="00405B61"/>
    <w:rsid w:val="0040684A"/>
    <w:rsid w:val="00420F57"/>
    <w:rsid w:val="00425687"/>
    <w:rsid w:val="00437505"/>
    <w:rsid w:val="00460C63"/>
    <w:rsid w:val="00473483"/>
    <w:rsid w:val="004B558A"/>
    <w:rsid w:val="004C5569"/>
    <w:rsid w:val="004C6864"/>
    <w:rsid w:val="004E74B4"/>
    <w:rsid w:val="004F505A"/>
    <w:rsid w:val="00572350"/>
    <w:rsid w:val="0057705E"/>
    <w:rsid w:val="00595194"/>
    <w:rsid w:val="005A5E71"/>
    <w:rsid w:val="005D06CF"/>
    <w:rsid w:val="005E2EF6"/>
    <w:rsid w:val="00607F7C"/>
    <w:rsid w:val="00633A4F"/>
    <w:rsid w:val="00672C6E"/>
    <w:rsid w:val="00687A4C"/>
    <w:rsid w:val="006D02C9"/>
    <w:rsid w:val="006D1010"/>
    <w:rsid w:val="006F4D85"/>
    <w:rsid w:val="00710CED"/>
    <w:rsid w:val="00730FF8"/>
    <w:rsid w:val="00736060"/>
    <w:rsid w:val="0073767C"/>
    <w:rsid w:val="007531B9"/>
    <w:rsid w:val="00757602"/>
    <w:rsid w:val="00787B51"/>
    <w:rsid w:val="00796720"/>
    <w:rsid w:val="007C2CBA"/>
    <w:rsid w:val="007D27D0"/>
    <w:rsid w:val="007D3D38"/>
    <w:rsid w:val="007E3C24"/>
    <w:rsid w:val="007F05CD"/>
    <w:rsid w:val="00846B2E"/>
    <w:rsid w:val="00856097"/>
    <w:rsid w:val="00872A31"/>
    <w:rsid w:val="00884CF6"/>
    <w:rsid w:val="00890A63"/>
    <w:rsid w:val="008C043B"/>
    <w:rsid w:val="008E73D6"/>
    <w:rsid w:val="00923475"/>
    <w:rsid w:val="0093668C"/>
    <w:rsid w:val="00952F27"/>
    <w:rsid w:val="00976795"/>
    <w:rsid w:val="00986379"/>
    <w:rsid w:val="009D65FB"/>
    <w:rsid w:val="009E55BD"/>
    <w:rsid w:val="009E67A7"/>
    <w:rsid w:val="00A5737E"/>
    <w:rsid w:val="00A723BF"/>
    <w:rsid w:val="00A76598"/>
    <w:rsid w:val="00AA0020"/>
    <w:rsid w:val="00AC0F7D"/>
    <w:rsid w:val="00AC1D9F"/>
    <w:rsid w:val="00AC5B16"/>
    <w:rsid w:val="00AD0C43"/>
    <w:rsid w:val="00B22B80"/>
    <w:rsid w:val="00B253C0"/>
    <w:rsid w:val="00B33577"/>
    <w:rsid w:val="00B534BF"/>
    <w:rsid w:val="00BB2D29"/>
    <w:rsid w:val="00BE2EDC"/>
    <w:rsid w:val="00BF091D"/>
    <w:rsid w:val="00C00E02"/>
    <w:rsid w:val="00C26422"/>
    <w:rsid w:val="00C46B98"/>
    <w:rsid w:val="00C50216"/>
    <w:rsid w:val="00C536C2"/>
    <w:rsid w:val="00C55850"/>
    <w:rsid w:val="00C86E2E"/>
    <w:rsid w:val="00CA50DE"/>
    <w:rsid w:val="00CC7BF8"/>
    <w:rsid w:val="00CE2B5E"/>
    <w:rsid w:val="00D3108D"/>
    <w:rsid w:val="00D36B2A"/>
    <w:rsid w:val="00D40A08"/>
    <w:rsid w:val="00D456E5"/>
    <w:rsid w:val="00D778D9"/>
    <w:rsid w:val="00DD0651"/>
    <w:rsid w:val="00DF7D0C"/>
    <w:rsid w:val="00E10CE1"/>
    <w:rsid w:val="00E24705"/>
    <w:rsid w:val="00E41F2C"/>
    <w:rsid w:val="00E64A70"/>
    <w:rsid w:val="00E93446"/>
    <w:rsid w:val="00EC489F"/>
    <w:rsid w:val="00EC7105"/>
    <w:rsid w:val="00ED076C"/>
    <w:rsid w:val="00ED0D02"/>
    <w:rsid w:val="00EF37AE"/>
    <w:rsid w:val="00F140C5"/>
    <w:rsid w:val="00F2238D"/>
    <w:rsid w:val="00F369AA"/>
    <w:rsid w:val="00F56BE1"/>
    <w:rsid w:val="00F73D6D"/>
    <w:rsid w:val="00FD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EF90ED8"/>
  <w15:chartTrackingRefBased/>
  <w15:docId w15:val="{90810F76-F335-4EDA-ABA4-9700B198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5CC1"/>
    <w:pPr>
      <w:keepNext/>
      <w:keepLines/>
      <w:numPr>
        <w:numId w:val="17"/>
      </w:numPr>
      <w:spacing w:before="480" w:after="120"/>
      <w:ind w:left="340" w:hanging="3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E5CC1"/>
    <w:pPr>
      <w:numPr>
        <w:ilvl w:val="1"/>
      </w:numPr>
      <w:spacing w:before="280"/>
      <w:ind w:left="510" w:hanging="510"/>
      <w:contextualSpacing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E5CC1"/>
    <w:pPr>
      <w:keepNext/>
      <w:keepLines/>
      <w:numPr>
        <w:ilvl w:val="2"/>
        <w:numId w:val="17"/>
      </w:numPr>
      <w:spacing w:before="280" w:after="120"/>
      <w:ind w:left="624" w:hanging="624"/>
      <w:contextualSpacing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qFormat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qFormat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qFormat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qFormat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AC5B16"/>
    <w:pPr>
      <w:spacing w:after="260" w:line="320" w:lineRule="atLeas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C5B16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qFormat/>
    <w:rsid w:val="00DF7D0C"/>
    <w:pPr>
      <w:contextualSpacing/>
    </w:pPr>
  </w:style>
  <w:style w:type="paragraph" w:styleId="Aufzhlungszeichen2">
    <w:name w:val="List Bullet 2"/>
    <w:basedOn w:val="Standard"/>
    <w:uiPriority w:val="99"/>
    <w:qFormat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qFormat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E93446"/>
    <w:pPr>
      <w:numPr>
        <w:ilvl w:val="1"/>
      </w:numPr>
      <w:spacing w:before="260" w:after="120"/>
    </w:pPr>
    <w:rPr>
      <w:iCs/>
      <w:spacing w:val="15"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3446"/>
    <w:rPr>
      <w:rFonts w:ascii="Arial" w:eastAsiaTheme="majorEastAsia" w:hAnsi="Arial" w:cstheme="majorBidi"/>
      <w:b/>
      <w:iCs/>
      <w:spacing w:val="15"/>
      <w:kern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5CC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5CC1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E5CC1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052190-27CA-4A21-AD20-6E9B44C1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Schraner Küttel</dc:creator>
  <cp:keywords/>
  <dc:description/>
  <cp:lastModifiedBy>Monika Schraner Küttel</cp:lastModifiedBy>
  <cp:revision>1</cp:revision>
  <cp:lastPrinted>2019-01-28T09:52:00Z</cp:lastPrinted>
  <dcterms:created xsi:type="dcterms:W3CDTF">2019-01-28T09:46:00Z</dcterms:created>
  <dcterms:modified xsi:type="dcterms:W3CDTF">2019-01-28T09:58:00Z</dcterms:modified>
</cp:coreProperties>
</file>